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tbl>
      <w:tblPr>
        <w:tblStyle w:val="TableGrid"/>
        <w:tblpPr w:leftFromText="181" w:rightFromText="181" w:horzAnchor="margin" w:tblpXSpec="center" w:tblpY="1"/>
        <w:tblOverlap w:val="never"/>
        <w:tblW w:w="119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567" w:type="dxa"/>
          <w:bottom w:w="0" w:type="dxa"/>
          <w:right w:w="567" w:type="dxa"/>
        </w:tblCellMar>
      </w:tblPr>
      <w:tblGrid>
        <w:gridCol w:w="3471"/>
        <w:gridCol w:w="8433"/>
      </w:tblGrid>
      <w:tr w14:paraId="2E8D48E7">
        <w:tblPrEx>
          <w:tblW w:w="11904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567" w:type="dxa"/>
            <w:bottom w:w="0" w:type="dxa"/>
            <w:right w:w="567" w:type="dxa"/>
          </w:tblCellMar>
        </w:tblPrEx>
        <w:trPr>
          <w:jc w:val="center"/>
        </w:trPr>
        <w:tc>
          <w:tcPr>
            <w:tcW w:w="1458" w:type="pct"/>
            <w:tcBorders>
              <w:right w:val="dashed" w:sz="4" w:space="0" w:color="4F81BD" w:themeColor="accent1"/>
            </w:tcBorders>
            <w:tcMar>
              <w:top w:w="850" w:type="dxa"/>
              <w:left w:w="454" w:type="dxa"/>
              <w:bottom w:w="850" w:type="dxa"/>
              <w:right w:w="283" w:type="dxa"/>
            </w:tcMar>
          </w:tcPr>
          <w:p w14:paraId="0DD5EB77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jc w:val="center"/>
              <w:rPr>
                <w:rFonts w:ascii="思源黑体 CN Medium" w:eastAsia="思源黑体 CN Medium" w:hAnsi="思源黑体 CN Medium" w:cs="思源黑体 CN Medium"/>
                <w:bCs/>
                <w:color w:val="1B645B"/>
                <w:sz w:val="22"/>
              </w:rPr>
            </w:pPr>
            <w:r>
              <w:drawing>
                <wp:inline distT="0" distB="0" distL="114935" distR="114935">
                  <wp:extent cx="1111250" cy="1489075"/>
                  <wp:effectExtent l="0" t="0" r="12700" b="158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8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6F33E">
            <w:pPr>
              <w:pStyle w:val="a5"/>
            </w:pPr>
          </w:p>
          <w:p w14:paraId="1F9E8883">
            <w:pPr>
              <w:pStyle w:val="a2"/>
              <w:bidi w:val="0"/>
            </w:pPr>
            <w:r>
              <w:rPr>
                <w:rFonts w:hint="eastAsia"/>
              </w:rPr>
              <w:t>个人信息</w:t>
            </w:r>
          </w:p>
          <w:p w14:paraId="1FE7CE27">
            <w:pPr>
              <w:pStyle w:val="a5"/>
            </w:pPr>
            <w:r>
              <w:rPr>
                <w:rFonts w:hint="eastAsia"/>
              </w:rPr>
              <w:t>个人籍贯：金山</w:t>
            </w:r>
          </w:p>
          <w:p w14:paraId="1ADC695D">
            <w:pPr>
              <w:pStyle w:val="a5"/>
            </w:pPr>
            <w:r>
              <w:rPr>
                <w:rFonts w:hint="eastAsia"/>
              </w:rPr>
              <w:t>工作经验：五年</w:t>
            </w:r>
          </w:p>
          <w:p w14:paraId="14C2DB4C">
            <w:pPr>
              <w:pStyle w:val="a5"/>
            </w:pPr>
            <w:r>
              <w:rPr>
                <w:rFonts w:hint="eastAsia"/>
              </w:rPr>
              <w:t>政治面貌：中共党员</w:t>
            </w:r>
          </w:p>
          <w:p w14:paraId="1263A32B">
            <w:pPr>
              <w:pStyle w:val="a5"/>
            </w:pPr>
            <w:r>
              <w:rPr>
                <w:rFonts w:hint="eastAsia"/>
              </w:rPr>
              <w:t>出生年月：19XX.01</w:t>
            </w:r>
          </w:p>
          <w:p w14:paraId="137750B6">
            <w:pPr>
              <w:pStyle w:val="a5"/>
            </w:pPr>
            <w:r>
              <w:rPr>
                <w:rFonts w:hint="eastAsia"/>
              </w:rPr>
              <w:t>联系电话：12345678987</w:t>
            </w:r>
          </w:p>
          <w:p w14:paraId="63601069">
            <w:pPr>
              <w:pStyle w:val="a5"/>
            </w:pPr>
            <w:r>
              <w:rPr>
                <w:rFonts w:hint="eastAsia"/>
              </w:rPr>
              <w:t>电子邮箱：12</w:t>
            </w:r>
            <w:r>
              <w:rPr>
                <w:rFonts w:hint="eastAsia"/>
                <w:lang w:val="en-US" w:eastAsia="zh-CN"/>
              </w:rPr>
              <w:t>345</w:t>
            </w:r>
            <w:r>
              <w:rPr>
                <w:rFonts w:hint="eastAsia"/>
              </w:rPr>
              <w:t>@</w:t>
            </w:r>
            <w:r>
              <w:rPr>
                <w:rFonts w:hint="eastAsia"/>
                <w:lang w:val="en-US" w:eastAsia="zh-CN"/>
              </w:rPr>
              <w:t>qq</w:t>
            </w:r>
            <w:r>
              <w:rPr>
                <w:rFonts w:hint="eastAsia"/>
              </w:rPr>
              <w:t>.com</w:t>
            </w:r>
          </w:p>
          <w:p w14:paraId="7762721E">
            <w:pPr>
              <w:pStyle w:val="a5"/>
            </w:pPr>
            <w:r>
              <w:rPr>
                <w:rFonts w:hint="eastAsia"/>
              </w:rPr>
              <w:t>联系地址：广州市白云区</w:t>
            </w:r>
          </w:p>
          <w:p w14:paraId="16C0F145">
            <w:pPr>
              <w:pStyle w:val="a5"/>
            </w:pPr>
          </w:p>
          <w:p w14:paraId="02F4AE06">
            <w:pPr>
              <w:pStyle w:val="a3"/>
              <w:bidi w:val="0"/>
            </w:pPr>
            <w:r>
              <w:rPr>
                <w:rFonts w:hint="eastAsia"/>
              </w:rPr>
              <w:t>求职意向</w:t>
            </w:r>
          </w:p>
          <w:p w14:paraId="7FC4DA5E">
            <w:pPr>
              <w:pStyle w:val="a4"/>
              <w:bidi w:val="0"/>
            </w:pPr>
            <w:r>
              <w:rPr>
                <w:rFonts w:hint="eastAsia"/>
              </w:rPr>
              <w:t>求职意向：数学老师</w:t>
            </w:r>
          </w:p>
          <w:p w14:paraId="3DFA3F36">
            <w:pPr>
              <w:pStyle w:val="a4"/>
              <w:bidi w:val="0"/>
            </w:pPr>
            <w:r>
              <w:rPr>
                <w:rFonts w:hint="eastAsia"/>
              </w:rPr>
              <w:t>期望薪资：</w:t>
            </w:r>
          </w:p>
          <w:p w14:paraId="4457DD26">
            <w:pPr>
              <w:pStyle w:val="a4"/>
              <w:bidi w:val="0"/>
            </w:pPr>
            <w:r>
              <w:rPr>
                <w:rFonts w:hint="eastAsia"/>
              </w:rPr>
              <w:t>目标城市：</w:t>
            </w:r>
          </w:p>
          <w:p w14:paraId="79CBCF2C">
            <w:pPr>
              <w:pStyle w:val="a4"/>
              <w:bidi w:val="0"/>
            </w:pPr>
            <w:r>
              <w:rPr>
                <w:rFonts w:hint="eastAsia"/>
              </w:rPr>
              <w:t>当前状态：</w:t>
            </w:r>
          </w:p>
          <w:p w14:paraId="1AD7B90E">
            <w:pPr>
              <w:pStyle w:val="a5"/>
            </w:pPr>
          </w:p>
          <w:p w14:paraId="60E3217B">
            <w:pPr>
              <w:pStyle w:val="a3"/>
              <w:bidi w:val="0"/>
            </w:pPr>
            <w:bookmarkStart w:id="0" w:name="_GoBack"/>
            <w:r>
              <w:rPr>
                <w:rFonts w:hint="eastAsia"/>
              </w:rPr>
              <w:t>个人技能</w:t>
            </w:r>
          </w:p>
          <w:bookmarkEnd w:id="0"/>
          <w:p w14:paraId="04884BE5">
            <w:pPr>
              <w:pStyle w:val="a4"/>
              <w:bidi w:val="0"/>
              <w:ind w:left="1056" w:hanging="1056" w:leftChars="0" w:hangingChars="480"/>
            </w:pPr>
            <w:r>
              <w:rPr>
                <w:rFonts w:hint="eastAsia"/>
              </w:rPr>
              <w:t>语言技能：</w:t>
            </w:r>
            <w:r>
              <w:t>普通话二级甲、英语四级等</w:t>
            </w:r>
          </w:p>
          <w:p w14:paraId="7BD44C5B">
            <w:pPr>
              <w:pStyle w:val="a4"/>
              <w:bidi w:val="0"/>
            </w:pPr>
            <w:r>
              <w:rPr>
                <w:rFonts w:hint="eastAsia"/>
              </w:rPr>
              <w:t>专业技能：</w:t>
            </w:r>
            <w:r>
              <w:t>中学教师资格证</w:t>
            </w:r>
            <w:r>
              <w:rPr>
                <w:rFonts w:hint="eastAsia"/>
              </w:rPr>
              <w:t>、高中教师资格证</w:t>
            </w:r>
          </w:p>
          <w:p w14:paraId="1A8239CB">
            <w:pPr>
              <w:pStyle w:val="a4"/>
              <w:bidi w:val="0"/>
            </w:pPr>
            <w:r>
              <w:rPr>
                <w:rFonts w:hint="eastAsia"/>
              </w:rPr>
              <w:t>软件技能：</w:t>
            </w:r>
            <w:r>
              <w:t>计算机二级</w:t>
            </w:r>
          </w:p>
        </w:tc>
        <w:tc>
          <w:tcPr>
            <w:tcW w:w="3541" w:type="pct"/>
            <w:tcBorders>
              <w:left w:val="dashed" w:sz="4" w:space="0" w:color="4F81BD" w:themeColor="accent1"/>
            </w:tcBorders>
            <w:tcMar>
              <w:top w:w="850" w:type="dxa"/>
              <w:left w:w="283" w:type="dxa"/>
              <w:bottom w:w="850" w:type="dxa"/>
              <w:right w:w="454" w:type="dxa"/>
            </w:tcMar>
          </w:tcPr>
          <w:p w14:paraId="10EFE89B">
            <w:pPr>
              <w:pStyle w:val="a6"/>
              <w:bidi w:val="0"/>
              <w:rPr>
                <w:color w:val="1B645B"/>
              </w:rPr>
            </w:pPr>
            <w:r>
              <w:rPr>
                <w:rFonts w:hint="eastAsia"/>
              </w:rPr>
              <w:t>教育背景</w:t>
            </w:r>
            <w:r>
              <w:rPr>
                <w:rFonts w:hint="eastAsia"/>
              </w:rPr>
              <w:tab/>
            </w:r>
          </w:p>
          <w:p w14:paraId="5EBB3D33">
            <w:pPr>
              <w:pStyle w:val="a9"/>
              <w:adjustRightInd w:val="0"/>
              <w:snapToGrid w:val="0"/>
            </w:pPr>
            <w:r>
              <w:rPr>
                <w:rFonts w:hint="eastAsia"/>
              </w:rPr>
              <w:t>20XX.09/20XX.07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金山师范大学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数学研究/硕士</w:t>
            </w:r>
          </w:p>
          <w:p w14:paraId="5027C4E3">
            <w:pPr>
              <w:adjustRightInd w:val="0"/>
              <w:snapToGrid w:val="0"/>
              <w:ind w:right="170" w:rightChars="81"/>
              <w:jc w:val="left"/>
              <w:rPr>
                <w:rFonts w:ascii="思源黑体 CN Medium" w:eastAsia="思源黑体 CN Medium" w:hAnsi="思源黑体 CN Medium" w:cs="思源黑体 CN Medium"/>
                <w:b/>
                <w:bCs/>
                <w:color w:val="1B645B"/>
                <w:sz w:val="26"/>
                <w:szCs w:val="26"/>
              </w:rPr>
            </w:pPr>
          </w:p>
          <w:p w14:paraId="20B91FDE">
            <w:pPr>
              <w:pStyle w:val="a6"/>
              <w:bidi w:val="0"/>
            </w:pPr>
            <w:r>
              <w:rPr>
                <w:rFonts w:hint="eastAsia"/>
              </w:rPr>
              <w:t>工作经历</w:t>
            </w:r>
            <w:r>
              <w:rPr>
                <w:rFonts w:hint="eastAsia"/>
              </w:rPr>
              <w:tab/>
            </w:r>
          </w:p>
          <w:p w14:paraId="79085499">
            <w:pPr>
              <w:pStyle w:val="a9"/>
              <w:adjustRightInd w:val="0"/>
              <w:snapToGrid w:val="0"/>
            </w:pPr>
            <w:r>
              <w:rPr>
                <w:rFonts w:hint="eastAsia"/>
              </w:rPr>
              <w:t>20XX.11/20XX.05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金山师范大学附属中学数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高中数学老师</w:t>
            </w:r>
          </w:p>
          <w:p w14:paraId="4FA26053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教授高中各级数学课程，包括代数、几何、微积分和统计学；</w:t>
            </w:r>
          </w:p>
          <w:p w14:paraId="23563BFA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制定教学计划和评估标准，确保符合国家教育标准和学校课程要求；</w:t>
            </w:r>
          </w:p>
          <w:p w14:paraId="3E47A7E8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进行一对一辅导和小组辅导，帮助学生解决复杂的数学问题，特别是为即将参加大学入学考试的学生提供额外支持。</w:t>
            </w:r>
          </w:p>
          <w:p w14:paraId="5E015110">
            <w:pPr>
              <w:pStyle w:val="a8"/>
            </w:pPr>
            <w:r>
              <w:rPr>
                <w:rFonts w:hint="eastAsia"/>
              </w:rPr>
              <w:t>工作成果：</w:t>
            </w:r>
          </w:p>
          <w:p w14:paraId="738FAE39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在地区高中数学竞赛中，指导的学生多次获得奖项；</w:t>
            </w:r>
          </w:p>
          <w:p w14:paraId="6A1BB19F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开发了一个在线资源库，包含互动练习和视频教程，供全校学生使用，以提高他们的数学成绩；</w:t>
            </w:r>
          </w:p>
          <w:p w14:paraId="437A16C6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被评为“年度最佳教师”，以表彰其在教学创新和学生指导方面的卓越表现。</w:t>
            </w:r>
          </w:p>
          <w:p w14:paraId="3DC886FE">
            <w:pPr>
              <w:pStyle w:val="a9"/>
              <w:adjustRightInd w:val="0"/>
              <w:snapToGrid w:val="0"/>
            </w:pPr>
          </w:p>
          <w:p w14:paraId="50EF88AD">
            <w:pPr>
              <w:pStyle w:val="a9"/>
              <w:adjustRightInd w:val="0"/>
              <w:snapToGrid w:val="0"/>
            </w:pPr>
            <w:r>
              <w:rPr>
                <w:rFonts w:hint="eastAsia"/>
              </w:rPr>
              <w:t>20XX.10/20XX.02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金山外国语实验学校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初中数学老师</w:t>
            </w:r>
          </w:p>
          <w:p w14:paraId="105B3CDA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教授初中所有年级的数学课程，如分数、小数、百分比和初级代数；</w:t>
            </w:r>
          </w:p>
          <w:p w14:paraId="173A2F2B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设计有趣的实验和活动，将数学理论与现实世界的应用相结合，例如通过实际测量和统计数据集来教授统计概念。</w:t>
            </w:r>
          </w:p>
          <w:p w14:paraId="2E305266">
            <w:pPr>
              <w:pStyle w:val="a8"/>
            </w:pPr>
            <w:r>
              <w:rPr>
                <w:rFonts w:hint="eastAsia"/>
              </w:rPr>
              <w:t>工作成果：</w:t>
            </w:r>
          </w:p>
          <w:p w14:paraId="0ED5DB5D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成功引导数学俱乐部的学生组织了一次学校范围内的数学嘉年华，提高了全校对数学的兴趣和认识。</w:t>
            </w:r>
          </w:p>
          <w:p w14:paraId="3D4D3D20">
            <w:pPr>
              <w:pStyle w:val="a7"/>
              <w:numPr>
                <w:ilvl w:val="0"/>
                <w:numId w:val="12"/>
              </w:numPr>
            </w:pPr>
            <w:r>
              <w:rPr>
                <w:rFonts w:hint="eastAsia"/>
              </w:rPr>
              <w:t>在过去的五年中帮助学校提高了数学整体成绩，使得学校在区域学业评估中的表现稳步上升。</w:t>
            </w:r>
          </w:p>
          <w:p w14:paraId="572ED342">
            <w:pPr>
              <w:pStyle w:val="HTMLPreformatted"/>
              <w:adjustRightInd w:val="0"/>
              <w:snapToGrid w:val="0"/>
              <w:ind w:right="170" w:rightChars="81"/>
              <w:rPr>
                <w:rFonts w:ascii="思源黑体 CN Medium" w:eastAsia="思源黑体 CN Medium" w:hAnsi="思源黑体 CN Medium" w:cs="思源黑体 CN Medium" w:hint="default"/>
                <w:b/>
                <w:sz w:val="26"/>
                <w:szCs w:val="26"/>
              </w:rPr>
            </w:pPr>
          </w:p>
          <w:p w14:paraId="3A6B74A0">
            <w:pPr>
              <w:tabs>
                <w:tab w:val="right" w:leader="underscore" w:pos="7580"/>
              </w:tabs>
              <w:adjustRightInd w:val="0"/>
              <w:snapToGrid w:val="0"/>
              <w:rPr>
                <w:color w:val="1B645B"/>
              </w:rPr>
            </w:pPr>
            <w:r>
              <w:rPr>
                <w:rStyle w:val="Char"/>
                <w:rFonts w:hint="eastAsia"/>
              </w:rPr>
              <w:t>个人</w:t>
            </w:r>
            <w:r>
              <w:rPr>
                <w:rStyle w:val="Char"/>
              </w:rPr>
              <w:t>评价</w:t>
            </w:r>
            <w:r>
              <w:rPr>
                <w:rFonts w:ascii="思源黑体 CN Medium" w:eastAsia="思源黑体 CN Medium" w:hAnsi="思源黑体 CN Medium" w:cs="思源黑体 CN Medium" w:hint="eastAsia"/>
                <w:b/>
                <w:bCs/>
                <w:color w:val="4F81BD" w:themeColor="accent1"/>
                <w14:textFill>
                  <w14:solidFill>
                    <w14:schemeClr w14:val="accent1"/>
                  </w14:solidFill>
                </w14:textFill>
              </w:rPr>
              <w:tab/>
            </w:r>
          </w:p>
          <w:p w14:paraId="4765FC4F">
            <w:pPr>
              <w:pStyle w:val="a7"/>
            </w:pPr>
            <w:r>
              <w:rPr>
                <w:rFonts w:hint="eastAsia"/>
              </w:rPr>
              <w:t>作为一名初中数学老师，我对数学有着深厚的兴趣和扎实的专业基础。我善于激发学生的学习兴趣，通过生动有趣的教学方法和个性化指导，帮助学生理解并掌握复杂的数学概念。我注重培养学生的逻辑思维能力与创新思维，并致力于创造一个积极、互动的学习环境。在教学过程中，我不断更新教学内容和方法，乐于与家长沟通，共同促进学生的全面发展。</w:t>
            </w:r>
          </w:p>
        </w:tc>
      </w:tr>
    </w:tbl>
    <w:p w14:paraId="7D329676">
      <w:pPr>
        <w:rPr>
          <w:color w:val="4F81BD" w:themeColor="accent1"/>
          <w14:textFill>
            <w14:solidFill>
              <w14:schemeClr w14:val="accent1"/>
            </w14:solidFill>
          </w14:textFill>
        </w:rPr>
      </w:pPr>
    </w:p>
    <w:sectPr>
      <w:headerReference w:type="default" r:id="rId6"/>
      <w:footerReference w:type="default" r:id="rId7"/>
      <w:pgSz w:w="11906" w:h="16838"/>
      <w:pgMar w:top="567" w:right="0" w:bottom="567" w:left="0" w:header="0" w:footer="0" w:gutter="0"/>
      <w:cols w:num="1" w:space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2C9A34-1D50-4FFE-877B-E9B1C241EBB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DD2094C-E137-47CE-9BBF-9E1FA9AFB26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C623341-6716-4494-8E08-DE04B97CDE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E321977-ACED-4EFA-8160-FD293CC91BB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67C567E">
    <w:pPr>
      <w:pStyle w:val="Footer"/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011795" cy="356870"/>
              <wp:effectExtent l="0" t="0" r="8255" b="5080"/>
              <wp:wrapNone/>
              <wp:docPr id="9" name="矩形 3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8011795" cy="3568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313" o:spid="_x0000_s2052" style="width:630.85pt;height:28.1pt;margin-top:0;margin-left:0;mso-height-relative:page;mso-position-horizontal:center;mso-position-horizontal-relative:page;mso-position-vertical:bottom;mso-position-vertical-relative:page;mso-width-relative:page;position:absolute;z-index:-251657216" coordsize="21600,21600" filled="t" fillcolor="#4f81bd" stroked="f" strokeweight="1.25pt"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4AA0244">
    <w:pPr>
      <w:pStyle w:val="Head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1400810</wp:posOffset>
              </wp:positionH>
              <wp:positionV relativeFrom="paragraph">
                <wp:posOffset>528320</wp:posOffset>
              </wp:positionV>
              <wp:extent cx="4827270" cy="248920"/>
              <wp:effectExtent l="0" t="0" r="0" b="0"/>
              <wp:wrapNone/>
              <wp:docPr id="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8272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态度决定一切，给我一个机会，我会给你一个大大的惊喜！</w:t>
                          </w:r>
                        </w:p>
                        <w:p>
                          <w:pPr>
                            <w:pStyle w:val="a15"/>
                          </w:pPr>
                        </w:p>
                      </w:txbxContent>
                    </wps:txbx>
                    <wps:bodyPr vert="horz" wrap="square" lIns="91439" tIns="0" rIns="91439" bIns="0" anchor="t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2049" type="#_x0000_t202" style="width:380.1pt;height:19.6pt;margin-top:41.6pt;margin-left:110.3pt;mso-height-relative:page;mso-width-relative:page;position:absolute;z-index:251663360" coordsize="21600,21600" filled="f" stroked="f">
              <o:lock v:ext="edit" aspectratio="f"/>
              <v:textbox inset="7.2pt,0,7.2pt,0">
                <w:txbxContent>
                  <w:p w14:paraId="729EF811">
                    <w:pPr>
                      <w:pStyle w:val="a15"/>
                    </w:pPr>
                    <w:r>
                      <w:rPr>
                        <w:rFonts w:hint="eastAsia"/>
                      </w:rPr>
                      <w:t>态度决定一切，给我一个机会，我会给你一个大大的惊喜！</w:t>
                    </w:r>
                  </w:p>
                  <w:p w14:paraId="579FA906">
                    <w:pPr>
                      <w:pStyle w:val="a15"/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1400810</wp:posOffset>
              </wp:positionH>
              <wp:positionV relativeFrom="paragraph">
                <wp:posOffset>4445</wp:posOffset>
              </wp:positionV>
              <wp:extent cx="4827270" cy="506095"/>
              <wp:effectExtent l="0" t="0" r="0" b="0"/>
              <wp:wrapNone/>
              <wp:docPr id="1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827270" cy="50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a14"/>
                          </w:pPr>
                          <w:r>
                            <w:rPr>
                              <w:rFonts w:hint="eastAsia"/>
                            </w:rPr>
                            <w:t>姓名个人简历</w:t>
                          </w:r>
                        </w:p>
                      </w:txbxContent>
                    </wps:txbx>
                    <wps:bodyPr vert="horz" wrap="square" lIns="91439" tIns="0" rIns="91439" bIns="0" anchor="t" upright="1"/>
                  </wps:wsp>
                </a:graphicData>
              </a:graphic>
            </wp:anchor>
          </w:drawing>
        </mc:Choice>
        <mc:Fallback>
          <w:pict>
            <v:shape id="文本框 4" o:spid="_x0000_s2050" type="#_x0000_t202" style="width:380.1pt;height:39.85pt;margin-top:0.35pt;margin-left:110.3pt;mso-height-relative:page;mso-width-relative:page;position:absolute;z-index:251661312" coordsize="21600,21600" filled="f" stroked="f">
              <o:lock v:ext="edit" aspectratio="f"/>
              <v:textbox inset="7.2pt,0,7.2pt,0">
                <w:txbxContent>
                  <w:p w14:paraId="3CF7BF20">
                    <w:pPr>
                      <w:pStyle w:val="a14"/>
                    </w:pPr>
                    <w:r>
                      <w:rPr>
                        <w:rFonts w:hint="eastAsia"/>
                      </w:rPr>
                      <w:t>姓名个人简历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628890" cy="904875"/>
              <wp:effectExtent l="0" t="0" r="10160" b="9525"/>
              <wp:wrapNone/>
              <wp:docPr id="8" name="自选图形 31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628890" cy="904875"/>
                      </a:xfrm>
                      <a:prstGeom prst="flowChartOffpageConnector">
                        <a:avLst/>
                      </a:prstGeom>
                      <a:solidFill>
                        <a:schemeClr val="accent1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type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自选图形 312" o:spid="_x0000_s2051" type="#_x0000_t177" style="width:600.7pt;height:71.25pt;margin-top:0;margin-left:0;mso-height-relative:page;mso-position-horizontal:center;mso-position-horizontal-relative:page;mso-position-vertical:top;mso-position-vertical-relative:page;mso-width-relative:page;position:absolute;z-index:251659264" coordsize="21600,21600" filled="t" fillcolor="#4f81bd" stroked="f" strokeweight="1.25pt"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B170E85"/>
    <w:multiLevelType w:val="singleLevel"/>
    <w:tmpl w:val="EB170E8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4F81BD" w:themeColor="accent1"/>
        <w:sz w:val="16"/>
        <w14:textFill>
          <w14:solidFill>
            <w14:schemeClr w14:val="accent1"/>
          </w14:solidFill>
        </w14:textFill>
      </w:rPr>
    </w:lvl>
  </w:abstractNum>
  <w:abstractNum w:abstractNumId="1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 w:leftChars="800" w:hangingChars="200"/>
      </w:pPr>
    </w:lvl>
  </w:abstractNum>
  <w:abstractNum w:abstractNumId="2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="1620" w:hanging="360" w:leftChars="600" w:hangingChars="200"/>
      </w:pPr>
    </w:lvl>
  </w:abstractNum>
  <w:abstractNum w:abstractNumId="3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="1200" w:hanging="360" w:leftChars="400" w:hangingChars="200"/>
      </w:pPr>
    </w:lvl>
  </w:abstractNum>
  <w:abstractNum w:abstractNumId="4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="780" w:hanging="360" w:leftChars="200" w:hangingChars="200"/>
      </w:pPr>
    </w:lvl>
  </w:abstractNum>
  <w:abstractNum w:abstractNumId="5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="2040" w:hanging="360" w:leftChars="800" w:hangingChars="200"/>
      </w:pPr>
      <w:rPr>
        <w:rFonts w:ascii="Wingdings" w:hAnsi="Wingdings" w:hint="default"/>
      </w:rPr>
    </w:lvl>
  </w:abstractNum>
  <w:abstractNum w:abstractNumId="6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="1620" w:hanging="360" w:leftChars="600" w:hangingChars="200"/>
      </w:pPr>
      <w:rPr>
        <w:rFonts w:ascii="Wingdings" w:hAnsi="Wingdings" w:hint="default"/>
      </w:rPr>
    </w:lvl>
  </w:abstractNum>
  <w:abstractNum w:abstractNumId="7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="1200" w:hanging="360" w:leftChars="400" w:hangingChars="200"/>
      </w:pPr>
      <w:rPr>
        <w:rFonts w:ascii="Wingdings" w:hAnsi="Wingdings" w:hint="default"/>
      </w:rPr>
    </w:lvl>
  </w:abstractNum>
  <w:abstractNum w:abstractNumId="8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="780" w:hanging="360" w:leftChars="200" w:hangingChars="200"/>
      </w:pPr>
      <w:rPr>
        <w:rFonts w:ascii="Wingdings" w:hAnsi="Wingdings" w:hint="default"/>
      </w:rPr>
    </w:lvl>
  </w:abstractNum>
  <w:abstractNum w:abstractNumId="9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="360" w:hangingChars="200"/>
      </w:pPr>
      <w:rPr>
        <w:rFonts w:ascii="Wingdings" w:hAnsi="Wingdings" w:hint="default"/>
      </w:rPr>
    </w:lvl>
  </w:abstractNum>
  <w:abstractNum w:abstractNumId="11">
    <w:nsid w:val="7CE24437"/>
    <w:multiLevelType w:val="multilevel"/>
    <w:tmpl w:val="7CE24437"/>
    <w:lvl w:ilvl="0">
      <w:start w:val="1"/>
      <w:numFmt w:val="upperRoman"/>
      <w:pStyle w:val="Heading1"/>
      <w:lvlText w:val="第 %1 条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节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TrueTypeFonts/>
  <w:embedSystem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00005B89"/>
    <w:rsid w:val="000251A9"/>
    <w:rsid w:val="00036DE9"/>
    <w:rsid w:val="000603AA"/>
    <w:rsid w:val="00127B20"/>
    <w:rsid w:val="001547B0"/>
    <w:rsid w:val="00163CEE"/>
    <w:rsid w:val="001A443F"/>
    <w:rsid w:val="001F6BF2"/>
    <w:rsid w:val="00283173"/>
    <w:rsid w:val="002B1D73"/>
    <w:rsid w:val="002F0AE1"/>
    <w:rsid w:val="002F0BFF"/>
    <w:rsid w:val="00315EC8"/>
    <w:rsid w:val="00327A1B"/>
    <w:rsid w:val="00396D38"/>
    <w:rsid w:val="003A2716"/>
    <w:rsid w:val="003D0404"/>
    <w:rsid w:val="003D465B"/>
    <w:rsid w:val="00406CA9"/>
    <w:rsid w:val="004157D9"/>
    <w:rsid w:val="004545A8"/>
    <w:rsid w:val="004B67EE"/>
    <w:rsid w:val="005D0220"/>
    <w:rsid w:val="00600E0D"/>
    <w:rsid w:val="00641A93"/>
    <w:rsid w:val="006E41F7"/>
    <w:rsid w:val="00706963"/>
    <w:rsid w:val="00795DC9"/>
    <w:rsid w:val="008136E3"/>
    <w:rsid w:val="0087546B"/>
    <w:rsid w:val="00876B27"/>
    <w:rsid w:val="009056F1"/>
    <w:rsid w:val="00947855"/>
    <w:rsid w:val="0095708C"/>
    <w:rsid w:val="0097249B"/>
    <w:rsid w:val="00973327"/>
    <w:rsid w:val="00A022B0"/>
    <w:rsid w:val="00A110C0"/>
    <w:rsid w:val="00B317A5"/>
    <w:rsid w:val="00B561F7"/>
    <w:rsid w:val="00B678AB"/>
    <w:rsid w:val="00B832F3"/>
    <w:rsid w:val="00C62545"/>
    <w:rsid w:val="00C75419"/>
    <w:rsid w:val="00CD3176"/>
    <w:rsid w:val="00D9274D"/>
    <w:rsid w:val="00DC376C"/>
    <w:rsid w:val="00E569ED"/>
    <w:rsid w:val="00EC4FDA"/>
    <w:rsid w:val="00EE4649"/>
    <w:rsid w:val="00F517A9"/>
    <w:rsid w:val="01057174"/>
    <w:rsid w:val="03E32A50"/>
    <w:rsid w:val="046E5030"/>
    <w:rsid w:val="09EF7F21"/>
    <w:rsid w:val="0AF71DB6"/>
    <w:rsid w:val="0B5E7FB0"/>
    <w:rsid w:val="0BF11918"/>
    <w:rsid w:val="0D167CB7"/>
    <w:rsid w:val="0DEF3735"/>
    <w:rsid w:val="0DF64118"/>
    <w:rsid w:val="0E0E4C97"/>
    <w:rsid w:val="0FD21C9C"/>
    <w:rsid w:val="16657759"/>
    <w:rsid w:val="1937546F"/>
    <w:rsid w:val="19BC7C7B"/>
    <w:rsid w:val="1A0E0485"/>
    <w:rsid w:val="1B6E2C84"/>
    <w:rsid w:val="1B9E0771"/>
    <w:rsid w:val="1BAF40E0"/>
    <w:rsid w:val="2054269E"/>
    <w:rsid w:val="20BD6CCC"/>
    <w:rsid w:val="23A072CF"/>
    <w:rsid w:val="24E9703D"/>
    <w:rsid w:val="27FE0CEC"/>
    <w:rsid w:val="2CB82A3D"/>
    <w:rsid w:val="2D917516"/>
    <w:rsid w:val="2F305F8A"/>
    <w:rsid w:val="30C42E19"/>
    <w:rsid w:val="329F71C8"/>
    <w:rsid w:val="33C817B8"/>
    <w:rsid w:val="3ACA22B9"/>
    <w:rsid w:val="3B962197"/>
    <w:rsid w:val="3D2405DC"/>
    <w:rsid w:val="3FA147DA"/>
    <w:rsid w:val="4561753C"/>
    <w:rsid w:val="4A78300E"/>
    <w:rsid w:val="4CDB19B8"/>
    <w:rsid w:val="4D090A1F"/>
    <w:rsid w:val="511B4E1E"/>
    <w:rsid w:val="54102FDB"/>
    <w:rsid w:val="57730721"/>
    <w:rsid w:val="58B5011A"/>
    <w:rsid w:val="5A9F6E67"/>
    <w:rsid w:val="5EA13984"/>
    <w:rsid w:val="604162CA"/>
    <w:rsid w:val="626E5CE6"/>
    <w:rsid w:val="62E358B2"/>
    <w:rsid w:val="633E24CC"/>
    <w:rsid w:val="69DB53E1"/>
    <w:rsid w:val="6B674346"/>
    <w:rsid w:val="6C741EF9"/>
    <w:rsid w:val="6E797A32"/>
    <w:rsid w:val="6F655B31"/>
    <w:rsid w:val="717179D3"/>
    <w:rsid w:val="74024296"/>
    <w:rsid w:val="76DD68F5"/>
    <w:rsid w:val="78712C3F"/>
    <w:rsid w:val="7B854D36"/>
    <w:rsid w:val="7EE03937"/>
  </w:rsids>
  <w:docVars>
    <w:docVar w:name="commondata" w:val="eyJoZGlkIjoiNTQ5NGM5NGFkZTI0Njg1OWQ0YmJlNWUyZjAwZTNiZD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index heading" w:qFormat="1"/>
    <w:lsdException w:name="caption" w:uiPriority="35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/>
    <w:lsdException w:name="List Bullet" w:qFormat="1"/>
    <w:lsdException w:name="List Number" w:qFormat="1"/>
    <w:lsdException w:name="List 2" w:qFormat="1"/>
    <w:lsdException w:name="List 3" w:qFormat="1"/>
    <w:lsdException w:name="List 4"/>
    <w:lsdException w:name="List 5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/>
    <w:lsdException w:name="List Number 5"/>
    <w:lsdException w:name="Title" w:semiHidden="0" w:uiPriority="10" w:unhideWhenUsed="0" w:qFormat="1"/>
    <w:lsdException w:name="Closing" w:qFormat="1"/>
    <w:lsdException w:name="Signature" w:qFormat="1"/>
    <w:lsdException w:name="Default Paragraph Font" w:semiHidden="0" w:uiPriority="1"/>
    <w:lsdException w:name="Body Text" w:qFormat="1"/>
    <w:lsdException w:name="Body Text Indent" w:qFormat="1"/>
    <w:lsdException w:name="List Continue"/>
    <w:lsdException w:name="List Continue 2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iPriority="11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E-mail Signature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semiHidden="0" w:uiPriority="0" w:unhideWhenUsed="0" w:qFormat="1"/>
    <w:lsdException w:name="HTML Sample" w:qFormat="1"/>
    <w:lsdException w:name="HTML Typewriter" w:qFormat="1"/>
    <w:lsdException w:name="HTML Variable" w:qFormat="1"/>
    <w:lsdException w:name="Normal Table" w:qFormat="1"/>
    <w:lsdException w:name="annotation subject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Placeholder Text" w:qFormat="1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Heading1">
    <w:name w:val="heading 1"/>
    <w:next w:val="Normal"/>
    <w:link w:val="10"/>
    <w:uiPriority w:val="9"/>
    <w:qFormat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  <w:lang w:val="en-US" w:eastAsia="zh-CN" w:bidi="ar-SA"/>
      <w14:ligatures w14:val="standardContextual"/>
    </w:rPr>
  </w:style>
  <w:style w:type="paragraph" w:styleId="Heading2">
    <w:name w:val="heading 2"/>
    <w:next w:val="Normal"/>
    <w:link w:val="2"/>
    <w:uiPriority w:val="9"/>
    <w:semiHidden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styleId="Heading3">
    <w:name w:val="heading 3"/>
    <w:next w:val="Normal"/>
    <w:link w:val="3"/>
    <w:uiPriority w:val="9"/>
    <w:semiHidden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styleId="Heading4">
    <w:name w:val="heading 4"/>
    <w:next w:val="Normal"/>
    <w:link w:val="4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  <w:lang w:val="en-US" w:eastAsia="zh-CN" w:bidi="ar-SA"/>
      <w14:ligatures w14:val="standardContextual"/>
    </w:rPr>
  </w:style>
  <w:style w:type="paragraph" w:styleId="Heading5">
    <w:name w:val="heading 5"/>
    <w:next w:val="Normal"/>
    <w:link w:val="5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kern w:val="2"/>
      <w:sz w:val="28"/>
      <w:szCs w:val="28"/>
      <w:lang w:val="en-US" w:eastAsia="zh-CN" w:bidi="ar-SA"/>
      <w14:ligatures w14:val="standardContextual"/>
    </w:rPr>
  </w:style>
  <w:style w:type="paragraph" w:styleId="Heading6">
    <w:name w:val="heading 6"/>
    <w:next w:val="Normal"/>
    <w:link w:val="6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kern w:val="2"/>
      <w:sz w:val="24"/>
      <w:szCs w:val="24"/>
      <w:lang w:val="en-US" w:eastAsia="zh-CN" w:bidi="ar-SA"/>
      <w14:ligatures w14:val="standardContextual"/>
    </w:rPr>
  </w:style>
  <w:style w:type="paragraph" w:styleId="Heading7">
    <w:name w:val="heading 7"/>
    <w:next w:val="Normal"/>
    <w:link w:val="7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kern w:val="2"/>
      <w:sz w:val="24"/>
      <w:szCs w:val="24"/>
      <w:lang w:val="en-US" w:eastAsia="zh-CN" w:bidi="ar-SA"/>
      <w14:ligatures w14:val="standardContextual"/>
    </w:rPr>
  </w:style>
  <w:style w:type="paragraph" w:styleId="Heading8">
    <w:name w:val="heading 8"/>
    <w:next w:val="Normal"/>
    <w:link w:val="8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Heading9">
    <w:name w:val="heading 9"/>
    <w:next w:val="Normal"/>
    <w:link w:val="9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kern w:val="2"/>
      <w:sz w:val="21"/>
      <w:szCs w:val="21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">
    <w:name w:val="macro"/>
    <w:link w:val="a21"/>
    <w:uiPriority w:val="99"/>
    <w:semiHidden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kern w:val="2"/>
      <w:sz w:val="24"/>
      <w:szCs w:val="24"/>
      <w:lang w:val="en-US" w:eastAsia="zh-CN" w:bidi="ar-SA"/>
      <w14:ligatures w14:val="standardContextual"/>
    </w:rPr>
  </w:style>
  <w:style w:type="paragraph" w:styleId="List3">
    <w:name w:val="List 3"/>
    <w:uiPriority w:val="99"/>
    <w:semiHidden/>
    <w:unhideWhenUsed/>
    <w:qFormat/>
    <w:pPr>
      <w:ind w:left="100" w:hanging="200" w:leftChars="400" w:hangingChars="2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7">
    <w:name w:val="toc 7"/>
    <w:next w:val="Normal"/>
    <w:uiPriority w:val="39"/>
    <w:semiHidden/>
    <w:unhideWhenUsed/>
    <w:qFormat/>
    <w:pPr>
      <w:ind w:left="2520" w:leftChars="1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Number2">
    <w:name w:val="List Number 2"/>
    <w:uiPriority w:val="99"/>
    <w:semiHidden/>
    <w:unhideWhenUsed/>
    <w:qFormat/>
    <w:pPr>
      <w:numPr>
        <w:ilvl w:val="0"/>
        <w:numId w:val="2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ableofAuthorities">
    <w:name w:val="table of authorities"/>
    <w:next w:val="Normal"/>
    <w:uiPriority w:val="99"/>
    <w:semiHidden/>
    <w:unhideWhenUsed/>
    <w:qFormat/>
    <w:pPr>
      <w:ind w:left="420" w:left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NoteHeading">
    <w:name w:val="Note Heading"/>
    <w:next w:val="Normal"/>
    <w:link w:val="a37"/>
    <w:uiPriority w:val="99"/>
    <w:semiHidden/>
    <w:unhideWhenUsed/>
    <w:qFormat/>
    <w:pPr>
      <w:jc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Bullet4">
    <w:name w:val="List Bullet 4"/>
    <w:uiPriority w:val="99"/>
    <w:semiHidden/>
    <w:unhideWhenUsed/>
    <w:qFormat/>
    <w:pPr>
      <w:numPr>
        <w:ilvl w:val="0"/>
        <w:numId w:val="3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dex8">
    <w:name w:val="index 8"/>
    <w:next w:val="Normal"/>
    <w:uiPriority w:val="99"/>
    <w:semiHidden/>
    <w:unhideWhenUsed/>
    <w:qFormat/>
    <w:pPr>
      <w:ind w:left="1400" w:leftChars="14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E-mailSignature">
    <w:name w:val="E-mail Signature"/>
    <w:link w:val="a19"/>
    <w:uiPriority w:val="99"/>
    <w:semiHidden/>
    <w:unhideWhenUsed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Number">
    <w:name w:val="List Number"/>
    <w:uiPriority w:val="99"/>
    <w:semiHidden/>
    <w:unhideWhenUsed/>
    <w:qFormat/>
    <w:pPr>
      <w:numPr>
        <w:ilvl w:val="0"/>
        <w:numId w:val="4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NormalIndent">
    <w:name w:val="Normal Indent"/>
    <w:uiPriority w:val="99"/>
    <w:semiHidden/>
    <w:unhideWhenUsed/>
    <w:qFormat/>
    <w:pPr>
      <w:ind w:firstLine="420" w:firstLine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Caption">
    <w:name w:val="caption"/>
    <w:next w:val="Normal"/>
    <w:uiPriority w:val="35"/>
    <w:semiHidden/>
    <w:unhideWhenUsed/>
    <w:qFormat/>
    <w:rPr>
      <w:rFonts w:eastAsia="黑体" w:asciiTheme="majorHAnsi" w:hAnsiTheme="majorHAnsi" w:cstheme="majorBidi"/>
      <w:kern w:val="2"/>
      <w:lang w:val="en-US" w:eastAsia="zh-CN" w:bidi="ar-SA"/>
      <w14:ligatures w14:val="standardContextual"/>
    </w:rPr>
  </w:style>
  <w:style w:type="paragraph" w:styleId="Index5">
    <w:name w:val="index 5"/>
    <w:next w:val="Normal"/>
    <w:uiPriority w:val="99"/>
    <w:semiHidden/>
    <w:unhideWhenUsed/>
    <w:qFormat/>
    <w:pPr>
      <w:ind w:left="800" w:leftChars="8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Bullet">
    <w:name w:val="List Bullet"/>
    <w:uiPriority w:val="99"/>
    <w:semiHidden/>
    <w:unhideWhenUsed/>
    <w:qFormat/>
    <w:pPr>
      <w:numPr>
        <w:ilvl w:val="0"/>
        <w:numId w:val="5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EnvelopeAddress">
    <w:name w:val="envelope address"/>
    <w:uiPriority w:val="99"/>
    <w:semiHidden/>
    <w:unhideWhenUsed/>
    <w:qFormat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Theme="majorHAnsi" w:eastAsiaTheme="majorEastAsia" w:hAnsiTheme="majorHAnsi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DocumentMap">
    <w:name w:val="Document Map"/>
    <w:link w:val="a31"/>
    <w:uiPriority w:val="99"/>
    <w:semiHidden/>
    <w:unhideWhenUsed/>
    <w:qFormat/>
    <w:rPr>
      <w:rFonts w:ascii="Microsoft YaHei UI" w:eastAsia="Microsoft YaHei UI" w:hAnsiTheme="minorHAnsi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TOAHeading">
    <w:name w:val="toa heading"/>
    <w:next w:val="Normal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CommentText">
    <w:name w:val="annotation text"/>
    <w:link w:val="a26"/>
    <w:uiPriority w:val="99"/>
    <w:semiHidden/>
    <w:unhideWhenUsed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dex6">
    <w:name w:val="index 6"/>
    <w:next w:val="Normal"/>
    <w:uiPriority w:val="99"/>
    <w:semiHidden/>
    <w:unhideWhenUsed/>
    <w:qFormat/>
    <w:pPr>
      <w:ind w:left="1000" w:leftChars="10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Salutation">
    <w:name w:val="Salutation"/>
    <w:next w:val="Normal"/>
    <w:link w:val="a17"/>
    <w:uiPriority w:val="99"/>
    <w:semiHidden/>
    <w:unhideWhenUsed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3">
    <w:name w:val="Body Text 3"/>
    <w:link w:val="30"/>
    <w:uiPriority w:val="99"/>
    <w:semiHidden/>
    <w:unhideWhenUsed/>
    <w:qFormat/>
    <w:pPr>
      <w:spacing w:after="120"/>
    </w:pPr>
    <w:rPr>
      <w:rFonts w:asciiTheme="minorHAnsi" w:eastAsiaTheme="minorEastAsia" w:hAnsiTheme="minorHAnsi" w:cstheme="minorBidi"/>
      <w:kern w:val="2"/>
      <w:sz w:val="16"/>
      <w:szCs w:val="16"/>
      <w:lang w:val="en-US" w:eastAsia="zh-CN" w:bidi="ar-SA"/>
      <w14:ligatures w14:val="standardContextual"/>
    </w:rPr>
  </w:style>
  <w:style w:type="paragraph" w:styleId="Closing">
    <w:name w:val="Closing"/>
    <w:link w:val="a23"/>
    <w:uiPriority w:val="99"/>
    <w:semiHidden/>
    <w:unhideWhenUsed/>
    <w:qFormat/>
    <w:pPr>
      <w:ind w:left="100" w:leftChars="21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Bullet3">
    <w:name w:val="List Bullet 3"/>
    <w:uiPriority w:val="99"/>
    <w:semiHidden/>
    <w:unhideWhenUsed/>
    <w:qFormat/>
    <w:pPr>
      <w:numPr>
        <w:ilvl w:val="0"/>
        <w:numId w:val="6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">
    <w:name w:val="Body Text"/>
    <w:link w:val="a34"/>
    <w:uiPriority w:val="99"/>
    <w:semiHidden/>
    <w:unhideWhenUsed/>
    <w:qFormat/>
    <w:pPr>
      <w:spacing w:after="12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Indent">
    <w:name w:val="Body Text Indent"/>
    <w:link w:val="a36"/>
    <w:uiPriority w:val="99"/>
    <w:semiHidden/>
    <w:unhideWhenUsed/>
    <w:qFormat/>
    <w:pPr>
      <w:spacing w:after="120"/>
      <w:ind w:left="420" w:left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Number3">
    <w:name w:val="List Number 3"/>
    <w:uiPriority w:val="99"/>
    <w:semiHidden/>
    <w:unhideWhenUsed/>
    <w:qFormat/>
    <w:pPr>
      <w:numPr>
        <w:ilvl w:val="0"/>
        <w:numId w:val="7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2">
    <w:name w:val="List 2"/>
    <w:uiPriority w:val="99"/>
    <w:semiHidden/>
    <w:unhideWhenUsed/>
    <w:qFormat/>
    <w:pPr>
      <w:ind w:left="100" w:hanging="200" w:leftChars="200" w:hangingChars="2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Continue">
    <w:name w:val="List Continue"/>
    <w:uiPriority w:val="99"/>
    <w:semiHidden/>
    <w:unhideWhenUsed/>
    <w:pPr>
      <w:spacing w:after="120"/>
      <w:ind w:left="420" w:leftChars="2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lockText">
    <w:name w:val="Block Text"/>
    <w:uiPriority w:val="99"/>
    <w:semiHidden/>
    <w:unhideWhenUsed/>
    <w:qFormat/>
    <w:pPr>
      <w:spacing w:after="120"/>
      <w:ind w:left="1440" w:right="1440" w:leftChars="700" w:rightChars="7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Bullet2">
    <w:name w:val="List Bullet 2"/>
    <w:uiPriority w:val="99"/>
    <w:semiHidden/>
    <w:unhideWhenUsed/>
    <w:qFormat/>
    <w:pPr>
      <w:numPr>
        <w:ilvl w:val="0"/>
        <w:numId w:val="8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HTMLAddress">
    <w:name w:val="HTML Address"/>
    <w:link w:val="HTML"/>
    <w:uiPriority w:val="99"/>
    <w:semiHidden/>
    <w:unhideWhenUsed/>
    <w:qFormat/>
    <w:rPr>
      <w:rFonts w:asciiTheme="minorHAnsi" w:eastAsiaTheme="minorEastAsia" w:hAnsiTheme="minorHAnsi" w:cstheme="minorBidi"/>
      <w:i/>
      <w:iCs/>
      <w:kern w:val="2"/>
      <w:sz w:val="21"/>
      <w:szCs w:val="22"/>
      <w:lang w:val="en-US" w:eastAsia="zh-CN" w:bidi="ar-SA"/>
      <w14:ligatures w14:val="standardContextual"/>
    </w:rPr>
  </w:style>
  <w:style w:type="paragraph" w:styleId="Index4">
    <w:name w:val="index 4"/>
    <w:next w:val="Normal"/>
    <w:uiPriority w:val="99"/>
    <w:semiHidden/>
    <w:unhideWhenUsed/>
    <w:qFormat/>
    <w:pPr>
      <w:ind w:left="600" w:leftChars="6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5">
    <w:name w:val="toc 5"/>
    <w:next w:val="Normal"/>
    <w:uiPriority w:val="39"/>
    <w:semiHidden/>
    <w:unhideWhenUsed/>
    <w:qFormat/>
    <w:pPr>
      <w:ind w:left="1680" w:leftChars="8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3">
    <w:name w:val="toc 3"/>
    <w:next w:val="Normal"/>
    <w:uiPriority w:val="39"/>
    <w:semiHidden/>
    <w:unhideWhenUsed/>
    <w:qFormat/>
    <w:pPr>
      <w:ind w:left="840" w:leftChars="4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PlainText">
    <w:name w:val="Plain Text"/>
    <w:link w:val="a18"/>
    <w:uiPriority w:val="99"/>
    <w:semiHidden/>
    <w:unhideWhenUsed/>
    <w:qFormat/>
    <w:rPr>
      <w:rFonts w:hAnsi="Courier New" w:asciiTheme="minorEastAsia" w:eastAsiaTheme="minorEastAsia" w:cs="Courier New"/>
      <w:kern w:val="2"/>
      <w:sz w:val="21"/>
      <w:szCs w:val="22"/>
      <w:lang w:val="en-US" w:eastAsia="zh-CN" w:bidi="ar-SA"/>
      <w14:ligatures w14:val="standardContextual"/>
    </w:rPr>
  </w:style>
  <w:style w:type="paragraph" w:styleId="ListBullet5">
    <w:name w:val="List Bullet 5"/>
    <w:uiPriority w:val="99"/>
    <w:semiHidden/>
    <w:unhideWhenUsed/>
    <w:qFormat/>
    <w:pPr>
      <w:numPr>
        <w:ilvl w:val="0"/>
        <w:numId w:val="9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Number4">
    <w:name w:val="List Number 4"/>
    <w:uiPriority w:val="99"/>
    <w:semiHidden/>
    <w:unhideWhenUsed/>
    <w:pPr>
      <w:numPr>
        <w:ilvl w:val="0"/>
        <w:numId w:val="10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8">
    <w:name w:val="toc 8"/>
    <w:next w:val="Normal"/>
    <w:uiPriority w:val="39"/>
    <w:semiHidden/>
    <w:unhideWhenUsed/>
    <w:qFormat/>
    <w:pPr>
      <w:ind w:left="2940" w:leftChars="14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dex3">
    <w:name w:val="index 3"/>
    <w:next w:val="Normal"/>
    <w:uiPriority w:val="99"/>
    <w:semiHidden/>
    <w:unhideWhenUsed/>
    <w:qFormat/>
    <w:pPr>
      <w:ind w:left="400" w:leftChars="4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Date">
    <w:name w:val="Date"/>
    <w:next w:val="Normal"/>
    <w:link w:val="a29"/>
    <w:uiPriority w:val="99"/>
    <w:semiHidden/>
    <w:unhideWhenUsed/>
    <w:qFormat/>
    <w:pPr>
      <w:ind w:left="100" w:leftChars="25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Indent2">
    <w:name w:val="Body Text Indent 2"/>
    <w:link w:val="22"/>
    <w:uiPriority w:val="99"/>
    <w:semiHidden/>
    <w:unhideWhenUsed/>
    <w:qFormat/>
    <w:pPr>
      <w:spacing w:after="120" w:line="480" w:lineRule="auto"/>
      <w:ind w:left="420" w:left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EndnoteText">
    <w:name w:val="endnote text"/>
    <w:link w:val="a30"/>
    <w:uiPriority w:val="99"/>
    <w:semiHidden/>
    <w:unhideWhenUsed/>
    <w:qFormat/>
    <w:pPr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Continue5">
    <w:name w:val="List Continue 5"/>
    <w:uiPriority w:val="99"/>
    <w:semiHidden/>
    <w:unhideWhenUsed/>
    <w:qFormat/>
    <w:pPr>
      <w:spacing w:after="120"/>
      <w:ind w:left="2100" w:leftChars="10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alloonText">
    <w:name w:val="Balloon Text"/>
    <w:link w:val="a25"/>
    <w:uiPriority w:val="99"/>
    <w:semiHidden/>
    <w:unhideWhenUsed/>
    <w:qFormat/>
    <w:rPr>
      <w:rFonts w:asciiTheme="minorHAnsi" w:eastAsiaTheme="minorEastAsia" w:hAnsiTheme="minorHAnsi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Footer">
    <w:name w:val="footer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EnvelopeReturn">
    <w:name w:val="envelope return"/>
    <w:uiPriority w:val="99"/>
    <w:semiHidden/>
    <w:unhideWhenUsed/>
    <w:qFormat/>
    <w:pPr>
      <w:snapToGrid w:val="0"/>
    </w:pPr>
    <w:rPr>
      <w:rFonts w:asciiTheme="majorHAnsi" w:eastAsiaTheme="majorEastAsia" w:hAnsiTheme="majorHAnsi" w:cstheme="majorBidi"/>
      <w:kern w:val="2"/>
      <w:sz w:val="21"/>
      <w:szCs w:val="22"/>
      <w:lang w:val="en-US" w:eastAsia="zh-CN" w:bidi="ar-SA"/>
      <w14:ligatures w14:val="standardContextual"/>
    </w:rPr>
  </w:style>
  <w:style w:type="paragraph" w:styleId="Header">
    <w:name w:val="header"/>
    <w:link w:val="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Signature">
    <w:name w:val="Signature"/>
    <w:link w:val="a28"/>
    <w:uiPriority w:val="99"/>
    <w:semiHidden/>
    <w:unhideWhenUsed/>
    <w:qFormat/>
    <w:pPr>
      <w:ind w:left="100" w:leftChars="21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1">
    <w:name w:val="toc 1"/>
    <w:next w:val="Normal"/>
    <w:uiPriority w:val="39"/>
    <w:semiHidden/>
    <w:unhideWhenUsed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Continue4">
    <w:name w:val="List Continue 4"/>
    <w:uiPriority w:val="99"/>
    <w:semiHidden/>
    <w:unhideWhenUsed/>
    <w:qFormat/>
    <w:pPr>
      <w:spacing w:after="120"/>
      <w:ind w:left="1680" w:leftChars="8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4">
    <w:name w:val="toc 4"/>
    <w:next w:val="Normal"/>
    <w:uiPriority w:val="39"/>
    <w:semiHidden/>
    <w:unhideWhenUsed/>
    <w:qFormat/>
    <w:pPr>
      <w:ind w:left="1260" w:leftChars="6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dexHeading">
    <w:name w:val="index heading"/>
    <w:next w:val="Index1"/>
    <w:uiPriority w:val="99"/>
    <w:semiHidden/>
    <w:unhideWhenUsed/>
    <w:qFormat/>
    <w:rPr>
      <w:rFonts w:asciiTheme="majorHAnsi" w:eastAsiaTheme="majorEastAsia" w:hAnsiTheme="majorHAnsi" w:cstheme="majorBidi"/>
      <w:b/>
      <w:bCs/>
      <w:kern w:val="2"/>
      <w:sz w:val="21"/>
      <w:szCs w:val="22"/>
      <w:lang w:val="en-US" w:eastAsia="zh-CN" w:bidi="ar-SA"/>
      <w14:ligatures w14:val="standardContextual"/>
    </w:rPr>
  </w:style>
  <w:style w:type="paragraph" w:styleId="Index1">
    <w:name w:val="index 1"/>
    <w:next w:val="Normal"/>
    <w:uiPriority w:val="99"/>
    <w:semiHidden/>
    <w:unhideWhenUsed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Subtitle">
    <w:name w:val="Subtitle"/>
    <w:next w:val="Normal"/>
    <w:link w:val="a20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  <w:lang w:val="en-US" w:eastAsia="zh-CN" w:bidi="ar-SA"/>
      <w14:ligatures w14:val="standardContextual"/>
    </w:rPr>
  </w:style>
  <w:style w:type="paragraph" w:styleId="ListNumber5">
    <w:name w:val="List Number 5"/>
    <w:uiPriority w:val="99"/>
    <w:semiHidden/>
    <w:unhideWhenUsed/>
    <w:pPr>
      <w:numPr>
        <w:ilvl w:val="0"/>
        <w:numId w:val="11"/>
      </w:numPr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">
    <w:name w:val="List"/>
    <w:uiPriority w:val="99"/>
    <w:semiHidden/>
    <w:unhideWhenUsed/>
    <w:pPr>
      <w:ind w:left="200" w:hanging="200" w:hangingChars="2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FootnoteText">
    <w:name w:val="footnote text"/>
    <w:link w:val="a22"/>
    <w:uiPriority w:val="99"/>
    <w:semiHidden/>
    <w:unhideWhenUsed/>
    <w:qFormat/>
    <w:pPr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TOC6">
    <w:name w:val="toc 6"/>
    <w:next w:val="Normal"/>
    <w:uiPriority w:val="39"/>
    <w:semiHidden/>
    <w:unhideWhenUsed/>
    <w:qFormat/>
    <w:pPr>
      <w:ind w:left="2100" w:leftChars="10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5">
    <w:name w:val="List 5"/>
    <w:uiPriority w:val="99"/>
    <w:semiHidden/>
    <w:unhideWhenUsed/>
    <w:pPr>
      <w:ind w:left="100" w:hanging="200" w:leftChars="800" w:hangingChars="2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Indent3">
    <w:name w:val="Body Text Indent 3"/>
    <w:link w:val="31"/>
    <w:uiPriority w:val="99"/>
    <w:semiHidden/>
    <w:unhideWhenUsed/>
    <w:qFormat/>
    <w:pPr>
      <w:spacing w:after="120"/>
      <w:ind w:left="420" w:leftChars="200"/>
    </w:pPr>
    <w:rPr>
      <w:rFonts w:asciiTheme="minorHAnsi" w:eastAsiaTheme="minorEastAsia" w:hAnsiTheme="minorHAnsi" w:cstheme="minorBidi"/>
      <w:kern w:val="2"/>
      <w:sz w:val="16"/>
      <w:szCs w:val="16"/>
      <w:lang w:val="en-US" w:eastAsia="zh-CN" w:bidi="ar-SA"/>
      <w14:ligatures w14:val="standardContextual"/>
    </w:rPr>
  </w:style>
  <w:style w:type="paragraph" w:styleId="Index7">
    <w:name w:val="index 7"/>
    <w:next w:val="Normal"/>
    <w:uiPriority w:val="99"/>
    <w:semiHidden/>
    <w:unhideWhenUsed/>
    <w:qFormat/>
    <w:pPr>
      <w:ind w:left="1200" w:leftChars="1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dex9">
    <w:name w:val="index 9"/>
    <w:next w:val="Normal"/>
    <w:uiPriority w:val="99"/>
    <w:semiHidden/>
    <w:unhideWhenUsed/>
    <w:qFormat/>
    <w:pPr>
      <w:ind w:left="1600" w:leftChars="16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ableofFigures">
    <w:name w:val="table of figures"/>
    <w:next w:val="Normal"/>
    <w:uiPriority w:val="99"/>
    <w:semiHidden/>
    <w:unhideWhenUsed/>
    <w:qFormat/>
    <w:pPr>
      <w:ind w:hanging="200" w:leftChars="200" w:hanging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2">
    <w:name w:val="toc 2"/>
    <w:next w:val="Normal"/>
    <w:uiPriority w:val="39"/>
    <w:semiHidden/>
    <w:unhideWhenUsed/>
    <w:qFormat/>
    <w:pPr>
      <w:ind w:left="420" w:left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OC9">
    <w:name w:val="toc 9"/>
    <w:next w:val="Normal"/>
    <w:uiPriority w:val="39"/>
    <w:semiHidden/>
    <w:unhideWhenUsed/>
    <w:qFormat/>
    <w:pPr>
      <w:ind w:left="3360" w:leftChars="16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2">
    <w:name w:val="Body Text 2"/>
    <w:link w:val="20"/>
    <w:uiPriority w:val="99"/>
    <w:semiHidden/>
    <w:unhideWhenUsed/>
    <w:qFormat/>
    <w:pPr>
      <w:spacing w:after="120" w:line="480" w:lineRule="auto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4">
    <w:name w:val="List 4"/>
    <w:uiPriority w:val="99"/>
    <w:semiHidden/>
    <w:unhideWhenUsed/>
    <w:pPr>
      <w:ind w:left="100" w:hanging="200" w:leftChars="600" w:hangingChars="2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ListContinue2">
    <w:name w:val="List Continue 2"/>
    <w:uiPriority w:val="99"/>
    <w:semiHidden/>
    <w:unhideWhenUsed/>
    <w:pPr>
      <w:spacing w:after="120"/>
      <w:ind w:left="840" w:leftChars="4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MessageHeader">
    <w:name w:val="Message Header"/>
    <w:link w:val="a32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 w:leftChars="500" w:hangingChars="500"/>
    </w:pPr>
    <w:rPr>
      <w:rFonts w:asciiTheme="majorHAnsi" w:eastAsiaTheme="majorEastAsia" w:hAnsiTheme="majorHAnsi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HTMLPreformatted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 w:hint="eastAsia"/>
      <w:sz w:val="24"/>
      <w:szCs w:val="24"/>
      <w:lang w:val="en-US" w:eastAsia="zh-CN" w:bidi="ar-SA"/>
      <w14:ligatures w14:val="standardContextual"/>
    </w:rPr>
  </w:style>
  <w:style w:type="paragraph" w:styleId="NormalWeb">
    <w:name w:val="Normal (Web)"/>
    <w:uiPriority w:val="99"/>
    <w:semiHidden/>
    <w:unhideWhenUsed/>
    <w:qFormat/>
    <w:rPr>
      <w:rFonts w:ascii="Times New Roman" w:hAnsi="Times New Roman" w:eastAsiaTheme="minorEastAsia" w:cs="Times New Roman"/>
      <w:kern w:val="2"/>
      <w:sz w:val="24"/>
      <w:szCs w:val="24"/>
      <w:lang w:val="en-US" w:eastAsia="zh-CN" w:bidi="ar-SA"/>
      <w14:ligatures w14:val="standardContextual"/>
    </w:rPr>
  </w:style>
  <w:style w:type="paragraph" w:styleId="ListContinue3">
    <w:name w:val="List Continue 3"/>
    <w:uiPriority w:val="99"/>
    <w:semiHidden/>
    <w:unhideWhenUsed/>
    <w:qFormat/>
    <w:pPr>
      <w:spacing w:after="120"/>
      <w:ind w:left="1260" w:leftChars="600"/>
      <w:contextualSpacing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dex2">
    <w:name w:val="index 2"/>
    <w:next w:val="Normal"/>
    <w:uiPriority w:val="99"/>
    <w:semiHidden/>
    <w:unhideWhenUsed/>
    <w:qFormat/>
    <w:pPr>
      <w:ind w:left="200" w:left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Title">
    <w:name w:val="Title"/>
    <w:next w:val="Normal"/>
    <w:link w:val="a16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styleId="CommentSubject">
    <w:name w:val="annotation subject"/>
    <w:next w:val="CommentText"/>
    <w:link w:val="a27"/>
    <w:uiPriority w:val="99"/>
    <w:semiHidden/>
    <w:unhideWhenUsed/>
    <w:qFormat/>
    <w:pPr>
      <w:widowControl w:val="0"/>
    </w:pPr>
    <w:rPr>
      <w:rFonts w:asciiTheme="minorHAnsi" w:eastAsiaTheme="minorEastAsia" w:hAnsiTheme="minorHAnsi" w:cstheme="minorBidi"/>
      <w:b/>
      <w:bCs/>
      <w:kern w:val="2"/>
      <w:sz w:val="21"/>
      <w:szCs w:val="22"/>
      <w:lang w:val="en-US" w:eastAsia="zh-CN" w:bidi="ar-SA"/>
      <w14:ligatures w14:val="standardContextual"/>
    </w:rPr>
  </w:style>
  <w:style w:type="paragraph" w:styleId="BodyTextFirstIndent">
    <w:name w:val="Body Text First Indent"/>
    <w:link w:val="a35"/>
    <w:uiPriority w:val="99"/>
    <w:semiHidden/>
    <w:unhideWhenUsed/>
    <w:qFormat/>
    <w:pPr>
      <w:widowControl w:val="0"/>
      <w:ind w:firstLine="420" w:firstLineChars="10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BodyTextFirstIndent2">
    <w:name w:val="Body Text First Indent 2"/>
    <w:link w:val="21"/>
    <w:uiPriority w:val="99"/>
    <w:semiHidden/>
    <w:unhideWhenUsed/>
    <w:qFormat/>
    <w:pPr>
      <w:ind w:firstLine="420" w:firstLine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b/>
      <w:bCs/>
    </w:rPr>
  </w:style>
  <w:style w:type="character" w:styleId="EndnoteReference">
    <w:name w:val="endnote reference"/>
    <w:uiPriority w:val="99"/>
    <w:semiHidden/>
    <w:unhideWhenUsed/>
    <w:qFormat/>
    <w:rPr>
      <w:vertAlign w:val="superscript"/>
    </w:rPr>
  </w:style>
  <w:style w:type="character" w:styleId="PageNumber">
    <w:name w:val="page number"/>
    <w:uiPriority w:val="99"/>
    <w:semiHidden/>
    <w:unhideWhenUsed/>
    <w:qFormat/>
  </w:style>
  <w:style w:type="character" w:styleId="FollowedHyperlink">
    <w:name w:val="FollowedHyperlink"/>
    <w:uiPriority w:val="99"/>
    <w:semiHidden/>
    <w:unhideWhenUsed/>
    <w:qFormat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Emphasis">
    <w:name w:val="Emphasis"/>
    <w:uiPriority w:val="20"/>
    <w:qFormat/>
    <w:rPr>
      <w:i/>
      <w:iCs/>
    </w:rPr>
  </w:style>
  <w:style w:type="character" w:styleId="LineNumber">
    <w:name w:val="line number"/>
    <w:uiPriority w:val="99"/>
    <w:semiHidden/>
    <w:unhideWhenUsed/>
    <w:qFormat/>
  </w:style>
  <w:style w:type="character" w:styleId="HTMLDefinition">
    <w:name w:val="HTML Definition"/>
    <w:uiPriority w:val="99"/>
    <w:semiHidden/>
    <w:unhideWhenUsed/>
    <w:qFormat/>
    <w:rPr>
      <w:i/>
      <w:iCs/>
    </w:rPr>
  </w:style>
  <w:style w:type="character" w:styleId="HTMLTypewriter">
    <w:name w:val="HTML Typewriter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character" w:styleId="HTMLAcronym">
    <w:name w:val="HTML Acronym"/>
    <w:uiPriority w:val="99"/>
    <w:semiHidden/>
    <w:unhideWhenUsed/>
    <w:qFormat/>
  </w:style>
  <w:style w:type="character" w:styleId="HTMLVariable">
    <w:name w:val="HTML Variable"/>
    <w:uiPriority w:val="99"/>
    <w:semiHidden/>
    <w:unhideWhenUsed/>
    <w:qFormat/>
    <w:rPr>
      <w:i/>
      <w:iCs/>
    </w:rPr>
  </w:style>
  <w:style w:type="character" w:styleId="Hyperlink">
    <w:name w:val="Hyperlink"/>
    <w:uiPriority w:val="99"/>
    <w:semiHidden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HTMLCode">
    <w:name w:val="HTML Code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character" w:styleId="CommentReference">
    <w:name w:val="annotation reference"/>
    <w:uiPriority w:val="99"/>
    <w:semiHidden/>
    <w:unhideWhenUsed/>
    <w:qFormat/>
    <w:rPr>
      <w:sz w:val="21"/>
      <w:szCs w:val="21"/>
    </w:rPr>
  </w:style>
  <w:style w:type="character" w:styleId="HTMLCite">
    <w:name w:val="HTML Cite"/>
    <w:uiPriority w:val="99"/>
    <w:semiHidden/>
    <w:unhideWhenUsed/>
    <w:qFormat/>
    <w:rPr>
      <w:i/>
      <w:iCs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</w:rPr>
  </w:style>
  <w:style w:type="character" w:styleId="HTMLKeyboard">
    <w:name w:val="HTML Keyboard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unhideWhenUsed/>
    <w:qFormat/>
    <w:rPr>
      <w:rFonts w:ascii="Courier New" w:hAnsi="Courier New" w:cs="Courier New"/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customStyle="1" w:styleId="a1">
    <w:name w:val="简历_个人信息_姓名_段落"/>
    <w:qFormat/>
    <w:rPr>
      <w:rFonts w:ascii="思源黑体 CN Medium" w:eastAsia="思源黑体 CN Medium" w:hAnsi="思源黑体 CN Medium" w:cs="思源黑体 CN Medium"/>
      <w:color w:val="4F81BD" w:themeColor="accent1"/>
      <w:sz w:val="28"/>
      <w:szCs w:val="28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a2">
    <w:name w:val="简历_个人信息_标题_段落"/>
    <w:qFormat/>
    <w:pPr>
      <w:pBdr>
        <w:top w:val="none" w:sz="0" w:space="1" w:color="auto"/>
        <w:left w:val="none" w:sz="0" w:space="4" w:color="auto"/>
        <w:bottom w:val="single" w:sz="4" w:space="1" w:color="4F81BD" w:themeColor="accent1"/>
        <w:right w:val="none" w:sz="0" w:space="4" w:color="auto"/>
      </w:pBdr>
    </w:pPr>
    <w:rPr>
      <w:rFonts w:ascii="思源黑体 CN Medium" w:eastAsia="思源黑体 CN Medium" w:hAnsi="思源黑体 CN Medium" w:cs="思源黑体 CN Medium"/>
      <w:color w:val="4F81BD" w:themeColor="accent1"/>
      <w:sz w:val="28"/>
      <w:szCs w:val="28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a3">
    <w:name w:val="简历_内容副区_大标题_段落"/>
    <w:basedOn w:val="a2"/>
    <w:next w:val="a4"/>
    <w:qFormat/>
  </w:style>
  <w:style w:type="paragraph" w:customStyle="1" w:styleId="a4">
    <w:name w:val="简历_内容副区_正文_段落"/>
    <w:basedOn w:val="a5"/>
    <w:qFormat/>
    <w:pPr>
      <w:ind w:left="1056" w:hanging="1056" w:hangingChars="480"/>
    </w:pPr>
  </w:style>
  <w:style w:type="paragraph" w:customStyle="1" w:styleId="a5">
    <w:name w:val="简历_个人信息_正文_段落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adjustRightInd w:val="0"/>
      <w:snapToGrid w:val="0"/>
    </w:pPr>
    <w:rPr>
      <w:rFonts w:ascii="思源黑体 CN Medium" w:eastAsia="思源黑体 CN Medium" w:hAnsi="思源黑体 CN Medium" w:cs="思源黑体 CN Medium"/>
      <w:bCs/>
      <w:sz w:val="22"/>
      <w:szCs w:val="22"/>
      <w:lang w:val="en-US" w:eastAsia="zh-CN" w:bidi="ar-SA"/>
    </w:rPr>
  </w:style>
  <w:style w:type="paragraph" w:customStyle="1" w:styleId="a6">
    <w:name w:val="简历_内容主区_大标题_段落"/>
    <w:next w:val="a7"/>
    <w:link w:val="Char"/>
    <w:qFormat/>
    <w:pPr>
      <w:tabs>
        <w:tab w:val="right" w:leader="underscore" w:pos="7580"/>
      </w:tabs>
      <w:adjustRightInd w:val="0"/>
      <w:snapToGrid w:val="0"/>
    </w:pPr>
    <w:rPr>
      <w:rFonts w:ascii="思源黑体 CN Medium" w:eastAsia="思源黑体 CN Medium" w:hAnsi="思源黑体 CN Medium" w:cs="思源黑体 CN Medium"/>
      <w:bCs/>
      <w:color w:val="4F81BD" w:themeColor="accent1"/>
      <w:kern w:val="2"/>
      <w:sz w:val="28"/>
      <w:szCs w:val="28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7">
    <w:name w:val="简历_内容主区_正文_段落"/>
    <w:qFormat/>
    <w:pPr>
      <w:adjustRightInd w:val="0"/>
      <w:snapToGrid w:val="0"/>
    </w:pPr>
    <w:rPr>
      <w:rFonts w:ascii="思源黑体 CN Medium" w:eastAsia="思源黑体 CN Medium" w:hAnsi="思源黑体 CN Medium" w:cs="思源黑体 CN Medium"/>
      <w:sz w:val="22"/>
      <w:lang w:val="en-US" w:eastAsia="zh-CN" w:bidi="ar-SA"/>
    </w:rPr>
  </w:style>
  <w:style w:type="paragraph" w:customStyle="1" w:styleId="a8">
    <w:name w:val="简历_内容主区_三级标题_段落"/>
    <w:next w:val="a7"/>
    <w:qFormat/>
    <w:rPr>
      <w:rFonts w:ascii="思源黑体 CN Medium" w:eastAsia="思源黑体 CN Medium" w:hAnsi="思源黑体 CN Medium" w:cs="思源黑体 CN Medium"/>
      <w:b/>
      <w:bCs/>
      <w:color w:val="4F81BD" w:themeColor="accent1"/>
      <w:kern w:val="2"/>
      <w:sz w:val="22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9">
    <w:name w:val="简历_内容主区_副标题_段落"/>
    <w:next w:val="a7"/>
    <w:qFormat/>
    <w:pPr>
      <w:tabs>
        <w:tab w:val="center" w:pos="3980"/>
        <w:tab w:val="right" w:pos="7560"/>
      </w:tabs>
    </w:pPr>
    <w:rPr>
      <w:rFonts w:ascii="思源黑体 CN Medium" w:eastAsia="思源黑体 CN Medium" w:hAnsi="思源黑体 CN Medium" w:cs="思源黑体 CN Medium"/>
      <w:b/>
      <w:color w:val="4F81BD" w:themeColor="accent1"/>
      <w:sz w:val="22"/>
      <w:szCs w:val="22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-">
    <w:name w:val="简历-内容主区_大标题_文本框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0">
    <w:name w:val="简历_内容副区_副标题_段落"/>
    <w:next w:val="a4"/>
    <w:qFormat/>
    <w:pPr>
      <w:tabs>
        <w:tab w:val="center" w:pos="3570"/>
        <w:tab w:val="right" w:pos="6300"/>
      </w:tabs>
      <w:adjustRightInd w:val="0"/>
      <w:snapToGrid w:val="0"/>
      <w:ind w:right="170" w:rightChars="81"/>
    </w:pPr>
    <w:rPr>
      <w:rFonts w:ascii="思源黑体 CN Medium" w:eastAsia="思源黑体 CN Medium" w:hAnsi="思源黑体 CN Medium" w:cs="思源黑体 CN Medium"/>
      <w:bCs/>
      <w:color w:val="4F81BD" w:themeColor="accent1"/>
      <w:kern w:val="2"/>
      <w:sz w:val="22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1">
    <w:name w:val="简历_内容副区_大标题_文本框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2">
    <w:name w:val="简历_内容主区_大标题_文本框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3">
    <w:name w:val="简历_个人信息_标题_文本框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4">
    <w:name w:val="简历_个人信息_姓名_文本框"/>
    <w:qFormat/>
    <w:pPr>
      <w:adjustRightInd w:val="0"/>
    </w:pPr>
    <w:rPr>
      <w:rFonts w:ascii="思源黑体 CN Medium" w:eastAsia="思源黑体 CN Medium" w:hAnsi="思源黑体 CN Medium" w:cs="思源黑体 CN Medium"/>
      <w:color w:val="FFFFFF"/>
      <w:kern w:val="2"/>
      <w:sz w:val="46"/>
      <w:szCs w:val="46"/>
      <w:lang w:val="en-US" w:eastAsia="zh-CN" w:bidi="ar-SA"/>
      <w14:ligatures w14:val="standardContextual"/>
    </w:rPr>
  </w:style>
  <w:style w:type="paragraph" w:customStyle="1" w:styleId="a15">
    <w:name w:val="简历_个人信息_装饰_文本框"/>
    <w:qFormat/>
    <w:rPr>
      <w:rFonts w:ascii="思源黑体 CN Medium" w:eastAsia="思源黑体 CN Medium" w:hAnsi="思源黑体 CN Medium" w:cs="思源黑体 CN Medium"/>
      <w:bCs/>
      <w:color w:val="FFFFFF"/>
      <w:kern w:val="2"/>
      <w:sz w:val="18"/>
      <w:szCs w:val="18"/>
      <w:lang w:val="en-US" w:eastAsia="zh-CN" w:bidi="ar-SA"/>
      <w14:ligatures w14:val="standardContextual"/>
    </w:rPr>
  </w:style>
  <w:style w:type="character" w:customStyle="1" w:styleId="Char">
    <w:name w:val="简历_内容主区_大标题_段落 Char"/>
    <w:link w:val="a6"/>
    <w:autoRedefine/>
    <w:qFormat/>
    <w:rPr>
      <w:rFonts w:ascii="思源黑体 CN Medium" w:eastAsia="思源黑体 CN Medium" w:hAnsi="思源黑体 CN Medium" w:cs="思源黑体 CN Medium"/>
      <w:bCs/>
      <w:color w:val="4F81BD" w:themeColor="accent1"/>
      <w:kern w:val="2"/>
      <w:sz w:val="28"/>
      <w:szCs w:val="28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1">
    <w:name w:val="简历_个人信息_正文_字符样式1"/>
    <w:qFormat/>
    <w:rPr>
      <w:rFonts w:ascii="思源黑体 CN Medium" w:eastAsia="思源黑体 CN Medium" w:hAnsi="思源黑体 CN Medium" w:cstheme="minorBidi"/>
      <w:bCs/>
      <w:color w:val="4F81BD" w:themeColor="accent1"/>
      <w:kern w:val="2"/>
      <w:sz w:val="22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HTML">
    <w:name w:val="HTML 地址 字符"/>
    <w:basedOn w:val="DefaultParagraphFont"/>
    <w:link w:val="HTMLAddress"/>
    <w:uiPriority w:val="99"/>
    <w:semiHidden/>
    <w:qFormat/>
    <w:rPr>
      <w:rFonts w:asciiTheme="minorHAnsi" w:eastAsiaTheme="minorEastAsia" w:hAnsiTheme="minorHAnsi" w:cstheme="minorBidi"/>
      <w:i/>
      <w:iCs/>
      <w:kern w:val="2"/>
      <w:sz w:val="21"/>
      <w:szCs w:val="22"/>
      <w14:ligatures w14:val="standardContextual"/>
    </w:rPr>
  </w:style>
  <w:style w:type="character" w:customStyle="1" w:styleId="10">
    <w:name w:val="标题 1 字符"/>
    <w:basedOn w:val="DefaultParagraphFont"/>
    <w:link w:val="Heading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  <w14:ligatures w14:val="standardContextual"/>
    </w:rPr>
  </w:style>
  <w:style w:type="paragraph" w:customStyle="1" w:styleId="TOCHeading">
    <w:name w:val="TOC Heading"/>
    <w:next w:val="Normal"/>
    <w:uiPriority w:val="39"/>
    <w:semiHidden/>
    <w:unhideWhenUsed/>
    <w:qFormat/>
    <w:rPr>
      <w:rFonts w:asciiTheme="minorHAnsi" w:eastAsiaTheme="minorEastAsia" w:hAnsiTheme="minorHAnsi" w:cstheme="minorBidi"/>
      <w:b/>
      <w:bCs/>
      <w:kern w:val="44"/>
      <w:sz w:val="44"/>
      <w:szCs w:val="44"/>
      <w:lang w:val="en-US" w:eastAsia="zh-CN" w:bidi="ar-SA"/>
      <w14:ligatures w14:val="standardContextual"/>
    </w:rPr>
  </w:style>
  <w:style w:type="character" w:customStyle="1" w:styleId="a16">
    <w:name w:val="标题 字符"/>
    <w:basedOn w:val="DefaultParagraphFont"/>
    <w:link w:val="Title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  <w14:ligatures w14:val="standardContextual"/>
    </w:rPr>
  </w:style>
  <w:style w:type="character" w:customStyle="1" w:styleId="2">
    <w:name w:val="标题 2 字符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  <w14:ligatures w14:val="standardContextual"/>
    </w:rPr>
  </w:style>
  <w:style w:type="character" w:customStyle="1" w:styleId="3">
    <w:name w:val="标题 3 字符"/>
    <w:basedOn w:val="DefaultParagraphFont"/>
    <w:link w:val="Heading3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  <w14:ligatures w14:val="standardContextual"/>
    </w:rPr>
  </w:style>
  <w:style w:type="character" w:customStyle="1" w:styleId="4">
    <w:name w:val="标题 4 字符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  <w14:ligatures w14:val="standardContextual"/>
    </w:rPr>
  </w:style>
  <w:style w:type="character" w:customStyle="1" w:styleId="5">
    <w:name w:val="标题 5 字符"/>
    <w:basedOn w:val="DefaultParagraphFont"/>
    <w:link w:val="Heading5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28"/>
      <w:szCs w:val="28"/>
      <w14:ligatures w14:val="standardContextual"/>
    </w:rPr>
  </w:style>
  <w:style w:type="character" w:customStyle="1" w:styleId="6">
    <w:name w:val="标题 6 字符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  <w14:ligatures w14:val="standardContextual"/>
    </w:rPr>
  </w:style>
  <w:style w:type="character" w:customStyle="1" w:styleId="7">
    <w:name w:val="标题 7 字符"/>
    <w:basedOn w:val="DefaultParagraphFont"/>
    <w:link w:val="Heading7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  <w14:ligatures w14:val="standardContextual"/>
    </w:rPr>
  </w:style>
  <w:style w:type="character" w:customStyle="1" w:styleId="8">
    <w:name w:val="标题 8 字符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  <w14:ligatures w14:val="standardContextual"/>
    </w:rPr>
  </w:style>
  <w:style w:type="character" w:customStyle="1" w:styleId="9">
    <w:name w:val="标题 9 字符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  <w14:ligatures w14:val="standardContextual"/>
    </w:rPr>
  </w:style>
  <w:style w:type="character" w:customStyle="1" w:styleId="a17">
    <w:name w:val="称呼 字符"/>
    <w:basedOn w:val="DefaultParagraphFont"/>
    <w:link w:val="Salutation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18">
    <w:name w:val="纯文本 字符"/>
    <w:basedOn w:val="DefaultParagraphFont"/>
    <w:link w:val="PlainText"/>
    <w:uiPriority w:val="99"/>
    <w:semiHidden/>
    <w:qFormat/>
    <w:rPr>
      <w:rFonts w:hAnsi="Courier New" w:asciiTheme="minorEastAsia" w:eastAsiaTheme="minorEastAsia" w:cs="Courier New"/>
      <w:kern w:val="2"/>
      <w:sz w:val="21"/>
      <w:szCs w:val="22"/>
      <w14:ligatures w14:val="standardContextual"/>
    </w:rPr>
  </w:style>
  <w:style w:type="character" w:customStyle="1" w:styleId="a19">
    <w:name w:val="电子邮件签名 字符"/>
    <w:basedOn w:val="DefaultParagraphFont"/>
    <w:link w:val="E-mailSignature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20">
    <w:name w:val="副标题 字符"/>
    <w:basedOn w:val="DefaultParagraphFont"/>
    <w:link w:val="Subtitle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  <w14:ligatures w14:val="standardContextual"/>
    </w:rPr>
  </w:style>
  <w:style w:type="character" w:customStyle="1" w:styleId="a21">
    <w:name w:val="宏文本 字符"/>
    <w:basedOn w:val="DefaultParagraphFont"/>
    <w:link w:val="Macro"/>
    <w:uiPriority w:val="99"/>
    <w:semiHidden/>
    <w:qFormat/>
    <w:rPr>
      <w:rFonts w:ascii="Courier New" w:hAnsi="Courier New" w:cs="Courier New"/>
      <w:kern w:val="2"/>
      <w:sz w:val="24"/>
      <w:szCs w:val="24"/>
      <w14:ligatures w14:val="standardContextual"/>
    </w:rPr>
  </w:style>
  <w:style w:type="character" w:customStyle="1" w:styleId="a22">
    <w:name w:val="脚注文本 字符"/>
    <w:basedOn w:val="DefaultParagraphFont"/>
    <w:link w:val="FootnoteText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23">
    <w:name w:val="结束语 字符"/>
    <w:basedOn w:val="DefaultParagraphFont"/>
    <w:link w:val="Closing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ListParagraph">
    <w:name w:val="List Paragraph"/>
    <w:uiPriority w:val="99"/>
    <w:semiHidden/>
    <w:unhideWhenUsed/>
    <w:qFormat/>
    <w:pPr>
      <w:ind w:firstLine="420" w:firstLineChars="20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IntenseQuote">
    <w:name w:val="Intense Quote"/>
    <w:next w:val="Normal"/>
    <w:link w:val="a24"/>
    <w:uiPriority w:val="99"/>
    <w:semiHidden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4F81BD" w:themeColor="accent1"/>
      <w:kern w:val="2"/>
      <w:sz w:val="21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24">
    <w:name w:val="明显引用 字符"/>
    <w:basedOn w:val="DefaultParagraphFont"/>
    <w:link w:val="IntenseQuote"/>
    <w:uiPriority w:val="99"/>
    <w:semiHidden/>
    <w:qFormat/>
    <w:rPr>
      <w:rFonts w:asciiTheme="minorHAnsi" w:eastAsiaTheme="minorEastAsia" w:hAnsiTheme="minorHAnsi" w:cstheme="minorBidi"/>
      <w:i/>
      <w:iCs/>
      <w:color w:val="4F81BD" w:themeColor="accent1"/>
      <w:kern w:val="2"/>
      <w:sz w:val="21"/>
      <w:szCs w:val="22"/>
      <w14:textFill>
        <w14:solidFill>
          <w14:schemeClr w14:val="accent1"/>
        </w14:solidFill>
      </w14:textFill>
      <w14:ligatures w14:val="standardContextual"/>
    </w:rPr>
  </w:style>
  <w:style w:type="character" w:customStyle="1" w:styleId="a25">
    <w:name w:val="批注框文本 字符"/>
    <w:basedOn w:val="DefaultParagraphFont"/>
    <w:link w:val="BalloonText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26">
    <w:name w:val="批注文字 字符"/>
    <w:basedOn w:val="DefaultParagraphFont"/>
    <w:link w:val="CommentText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27">
    <w:name w:val="批注主题 字符"/>
    <w:basedOn w:val="a26"/>
    <w:link w:val="CommentSubject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  <w14:ligatures w14:val="standardContextual"/>
    </w:rPr>
  </w:style>
  <w:style w:type="character" w:customStyle="1" w:styleId="a28">
    <w:name w:val="签名 字符"/>
    <w:basedOn w:val="DefaultParagraphFont"/>
    <w:link w:val="Signature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29">
    <w:name w:val="日期 字符"/>
    <w:basedOn w:val="DefaultParagraphFont"/>
    <w:link w:val="Date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customStyle="1" w:styleId="Bibliography">
    <w:name w:val="Bibliography"/>
    <w:next w:val="Normal"/>
    <w:uiPriority w:val="37"/>
    <w:semiHidden/>
    <w:unhideWhenUsed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30">
    <w:name w:val="尾注文本 字符"/>
    <w:basedOn w:val="DefaultParagraphFont"/>
    <w:link w:val="EndnoteText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31">
    <w:name w:val="文档结构图 字符"/>
    <w:basedOn w:val="DefaultParagraphFont"/>
    <w:link w:val="DocumentMap"/>
    <w:uiPriority w:val="99"/>
    <w:semiHidden/>
    <w:qFormat/>
    <w:rPr>
      <w:rFonts w:ascii="Microsoft YaHei UI" w:eastAsia="Microsoft YaHei UI" w:hAnsiTheme="minorHAnsi" w:cstheme="minorBidi"/>
      <w:kern w:val="2"/>
      <w:sz w:val="18"/>
      <w:szCs w:val="18"/>
      <w14:ligatures w14:val="standardContextual"/>
    </w:rPr>
  </w:style>
  <w:style w:type="paragraph" w:styleId="NoSpacing">
    <w:name w:val="No Spacing"/>
    <w:uiPriority w:val="99"/>
    <w:semiHidden/>
    <w:unhideWhenUsed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32">
    <w:name w:val="信息标题 字符"/>
    <w:basedOn w:val="DefaultParagraphFont"/>
    <w:link w:val="MessageHeader"/>
    <w:uiPriority w:val="99"/>
    <w:semiHidden/>
    <w:qFormat/>
    <w:rPr>
      <w:rFonts w:asciiTheme="majorHAnsi" w:eastAsiaTheme="majorEastAsia" w:hAnsiTheme="majorHAnsi" w:cstheme="majorBidi"/>
      <w:kern w:val="2"/>
      <w:sz w:val="24"/>
      <w:szCs w:val="24"/>
      <w:shd w:val="pct20" w:color="auto" w:fill="auto"/>
      <w14:ligatures w14:val="standardContextual"/>
    </w:rPr>
  </w:style>
  <w:style w:type="paragraph" w:styleId="Quote">
    <w:name w:val="Quote"/>
    <w:next w:val="Normal"/>
    <w:link w:val="a33"/>
    <w:uiPriority w:val="99"/>
    <w:semiHidden/>
    <w:unhideWhenUsed/>
    <w:qFormat/>
    <w:pPr>
      <w:spacing w:before="200" w:after="160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a33">
    <w:name w:val="引用 字符"/>
    <w:basedOn w:val="DefaultParagraphFont"/>
    <w:link w:val="Quote"/>
    <w:uiPriority w:val="99"/>
    <w:semiHidden/>
    <w:qFormat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a34">
    <w:name w:val="正文文本 字符"/>
    <w:basedOn w:val="DefaultParagraphFont"/>
    <w:link w:val="BodyText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20">
    <w:name w:val="正文文本 2 字符"/>
    <w:basedOn w:val="DefaultParagraphFont"/>
    <w:link w:val="BodyText2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30">
    <w:name w:val="正文文本 3 字符"/>
    <w:basedOn w:val="DefaultParagraphFont"/>
    <w:link w:val="BodyText3"/>
    <w:uiPriority w:val="99"/>
    <w:semiHidden/>
    <w:qFormat/>
    <w:rPr>
      <w:rFonts w:asciiTheme="minorHAnsi" w:eastAsiaTheme="minorEastAsia" w:hAnsiTheme="minorHAnsi" w:cstheme="minorBidi"/>
      <w:kern w:val="2"/>
      <w:sz w:val="16"/>
      <w:szCs w:val="16"/>
      <w14:ligatures w14:val="standardContextual"/>
    </w:rPr>
  </w:style>
  <w:style w:type="character" w:customStyle="1" w:styleId="a35">
    <w:name w:val="正文文本首行缩进 字符"/>
    <w:basedOn w:val="a34"/>
    <w:link w:val="BodyTextFirstIndent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36">
    <w:name w:val="正文文本缩进 字符"/>
    <w:basedOn w:val="DefaultParagraphFont"/>
    <w:link w:val="BodyTextIndent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21">
    <w:name w:val="正文文本首行缩进 2 字符"/>
    <w:basedOn w:val="a36"/>
    <w:link w:val="BodyTextFirstIndent2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22">
    <w:name w:val="正文文本缩进 2 字符"/>
    <w:basedOn w:val="DefaultParagraphFont"/>
    <w:link w:val="BodyTextIndent2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31">
    <w:name w:val="正文文本缩进 3 字符"/>
    <w:basedOn w:val="DefaultParagraphFont"/>
    <w:link w:val="BodyTextIndent3"/>
    <w:uiPriority w:val="99"/>
    <w:semiHidden/>
    <w:qFormat/>
    <w:rPr>
      <w:rFonts w:asciiTheme="minorHAnsi" w:eastAsiaTheme="minorEastAsia" w:hAnsiTheme="minorHAnsi" w:cstheme="minorBidi"/>
      <w:kern w:val="2"/>
      <w:sz w:val="16"/>
      <w:szCs w:val="16"/>
      <w14:ligatures w14:val="standardContextual"/>
    </w:rPr>
  </w:style>
  <w:style w:type="character" w:customStyle="1" w:styleId="a37">
    <w:name w:val="注释标题 字符"/>
    <w:basedOn w:val="DefaultParagraphFont"/>
    <w:link w:val="NoteHeading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Mention">
    <w:name w:val="Mention"/>
    <w:uiPriority w:val="99"/>
    <w:semiHidden/>
    <w:unhideWhenUsed/>
    <w:qFormat/>
    <w:rPr>
      <w:color w:val="2B579A"/>
      <w:shd w:val="clear" w:color="auto" w:fill="E1DFDD"/>
    </w:rPr>
  </w:style>
  <w:style w:type="character" w:customStyle="1" w:styleId="SubtleReference">
    <w:name w:val="Subtle Reference"/>
    <w:uiPriority w:val="31"/>
    <w:qFormat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SubtleEmphasis">
    <w:name w:val="Subtle Emphasis"/>
    <w:uiPriority w:val="19"/>
    <w:qFormat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Hashtag">
    <w:name w:val="Hashtag"/>
    <w:uiPriority w:val="99"/>
    <w:semiHidden/>
    <w:unhideWhenUsed/>
    <w:qFormat/>
    <w:rPr>
      <w:color w:val="2B579A"/>
      <w:shd w:val="clear" w:color="auto" w:fill="E1DFDD"/>
    </w:rPr>
  </w:style>
  <w:style w:type="character" w:customStyle="1" w:styleId="IntenseReference">
    <w:name w:val="Intense Reference"/>
    <w:uiPriority w:val="32"/>
    <w:qFormat/>
    <w:rPr>
      <w:b/>
      <w:bCs/>
      <w:smallCaps/>
      <w:color w:val="4F81BD" w:themeColor="accent1"/>
      <w:spacing w:val="5"/>
      <w14:textFill>
        <w14:solidFill>
          <w14:schemeClr w14:val="accent1"/>
        </w14:solidFill>
      </w14:textFill>
    </w:rPr>
  </w:style>
  <w:style w:type="character" w:customStyle="1" w:styleId="IntenseEmphasis">
    <w:name w:val="Intense Emphasis"/>
    <w:uiPriority w:val="21"/>
    <w:qFormat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BookTitle">
    <w:name w:val="Book Title"/>
    <w:uiPriority w:val="33"/>
    <w:qFormat/>
    <w:rPr>
      <w:b/>
      <w:bCs/>
      <w:i/>
      <w:iCs/>
      <w:spacing w:val="5"/>
    </w:rPr>
  </w:style>
  <w:style w:type="character" w:customStyle="1" w:styleId="UnresolvedMention">
    <w:name w:val="Unresolved Mention"/>
    <w:uiPriority w:val="99"/>
    <w:semiHidden/>
    <w:unhideWhenUsed/>
    <w:qFormat/>
    <w:rPr>
      <w:color w:val="605E5C"/>
      <w:shd w:val="clear" w:color="auto" w:fill="E1DFDD"/>
    </w:rPr>
  </w:style>
  <w:style w:type="character" w:styleId="PlaceholderText">
    <w:name w:val="Placeholder Text"/>
    <w:uiPriority w:val="99"/>
    <w:semiHidden/>
    <w:unhideWhenUsed/>
    <w:qFormat/>
    <w:rPr>
      <w:color w:val="666666"/>
    </w:rPr>
  </w:style>
  <w:style w:type="character" w:customStyle="1" w:styleId="SmartHyperlink">
    <w:name w:val="Smart Hyperlink"/>
    <w:uiPriority w:val="99"/>
    <w:semiHidden/>
    <w:unhideWhenUsed/>
    <w:qFormat/>
    <w:rPr>
      <w:u w:val="dotted"/>
    </w:rPr>
  </w:style>
  <w:style w:type="character" w:customStyle="1" w:styleId="SmartLink">
    <w:name w:val="Smart Link"/>
    <w:uiPriority w:val="99"/>
    <w:semiHidden/>
    <w:unhideWhenUsed/>
    <w:qFormat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736</Words>
  <Characters>805</Characters>
  <Application>Microsoft Office Word</Application>
  <DocSecurity>0</DocSecurity>
  <Lines>6</Lines>
  <Paragraphs>1</Paragraphs>
  <ScaleCrop>false</ScaleCrop>
  <Manager>www.jianlimoban-ziyuan.com</Manager>
  <Company>简历模板资源网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6D336210CFBE480588FAB383934B52C3_13</vt:lpwstr>
  </property>
  <property fmtid="{D5CDD505-2E9C-101B-9397-08002B2CF9AE}" pid="3" name="KSOProductBuildVer">
    <vt:lpwstr>2052-12.1.0.17133</vt:lpwstr>
  </property>
</Properties>
</file>